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6032" w14:textId="7476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23 декабря 2025 года № 24/285-VIII "О бюджете Акбулакского сельского округа района Жаңасемей области Абай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14 апреля 2026 года № 27/321-VIII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Акбулакского сельского округа района Жаңасемей области Абай на 2026-2028 годы" от 23 декабря 2025 года № 24/285- 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108 459,6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2 491,0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105 968,6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108 815,2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-355,6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355,6 тысяч тенге"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355,6 тысяч тенге."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27/321-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Жилищно-коммунальнное хозяйство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