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c1ed" w14:textId="e4cc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 частной компании "EMA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Жаңасемей области Абай от 15 апреля 2026 года № 109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материалы, представленные государственным учреждением "Отдел земельных отношений района Жаңасемей области Абай",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основании письма частной компании "EMA Ltd" от 3 марта 2026 года № 02-03/41 "EMA Ltd" установить публичный (сервитут) право ограниченного целевого пользования сроком на 3 года на земельного участка площадью 1 га, кадастровый номер 23-340-182, расположенные на территории района Жанасемей, в 4 км южнее п. Чаган, для пользования и обслуживания подъездных дорог Селекционно-гибридного центра.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Обязать частной компании "EMA Ltd" перед началом работ заключить договор ограниченного пользования земельным участком с землепользователем по месту нахождения земельного участка.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района Жаңасемей области Абай" после подписания постановления заключить в установленном законодательством порядке договор ограниченного пользования земельным участком, находящимся в государственной собственности и не предоставленным в землепользование.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частной компании "EMA Ltd" при нарушении земель в ходе работ приводить в пригодное для использования по назначению состояние.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Сайлаубекова Ж. Ж.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о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