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44ea" w14:textId="7784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частной компании "EMA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Жаңасемей области Абай от 15 апреля 2026 года № 108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материалы, представленные государственным учреждением "Отдел земельных отношений района Жаңасемей области Абай", в соответствии со статьей 69 Земельного кодекса Республики Казахстан,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основании письма частной компании "EMA Ltd" от 3 марта 2026 года № 02-03/41 "EMA Ltd" установить публичный сервитут право ограниченного целевого пользования сроком на 3 года на земельного участка площадью 0,072 га, кадастровый номер 23-340-146-818, расположенные на территории района Жанасемей, Иртышский сельский округ, в 4 км южнее село Мукур, для пользования и обслуживания подъездных дорог к Предприятию по убою скота мощностью 41тн/сут.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Частной компании" "EMA Ltd" перед началом работ заключить договор ограниченного пользования земельным участком с землепользователем по месту нахождения земельного участка в порядке, установленном законодательством Республики Казахстан..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Жанасемейского района Абайской области" после подписания постановления заключить в установленном законодательством Республики Казахстан порядке договор ограниченного целевого использования земельного участка, находящегося в государственной собственности и не предоставленного в землепользование.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Частной компании "EMA Ltd" обеспечить приведение земельного участка в пригодное для использования состояние в соответствии с первоначальным назначением при наличии нарушений, причиненных земельному участку в ходе проведения работ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Сайлаубекова Ж. Ж.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о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