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1d92" w14:textId="be71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31-220/VIII "О бюджете Акшокинского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13 августа 2026 года № 40-277/VIII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 31-220/VIII "О бюджете Акшокинского сельского округа района Мақаншы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Акшокинского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- 59 473,0 тысяч теңге,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- 6 803,0 тысяч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- 52 670,0 тысяч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- 59 543,0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-70,0 тысяч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- 70,0 тыс.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- 70,0 тысяч теңге,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- 72,0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