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1fe" w14:textId="a8e6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31-226/VIII "О бюджете Кабанбайского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13 августа 2026 года № 40-276/VIII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 31-226/VIII "О бюджете Кабанбайского сельского округа района Мақаншы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- 1 031 317,3 тысяч теңге,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- 124 175,0 тысяч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- 907 142,3 тысяч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- 1 050 572,2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-19 254,9 тысяч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- 19 254,9 тысяч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- 19 254,9 тысяч теңге, в том числе: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- 19 254,9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№31-226/VIII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1 031 317,3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1 050 572,2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