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c799" w14:textId="7e1c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22 декабря 2025 года № 31-227/VIII "О бюджете Каратуминского сельского округа района Мақаншы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24 апреля 2026 года № 37-257/VIII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22 декабря 2025 года №31-227/VIII "О бюджете Каратуминского сельского округа района Мақаншы на 2026-2028 годы"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1."Утвердить бюджет Каратуминского сельского округа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– 49 409,0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–11 429,0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37 980,0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50 616,0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1 207,0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1 207,0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№37 -257/VIII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№31-227/VIII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района Мақаншы на 2026 года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