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21e8" w14:textId="d292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Мақаншы от 22 декабря 2025 года № 31-222/VIII "О бюджете Коктальского сельского округа района Мақаншы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24 апреля 2026 года № 37-256/VIII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Коктальского сельского округа района Мақаншы на 2026-2028 годы согласно приложению 1соответственно, на 2026 год в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54 784,0 тысяч тенге, в том числе: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3 829,0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–49 498,0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54 784,0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-1 457,0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1 457,0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0,0 тысяч тенге, в том числе;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–1 457,0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 обязанности председателя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Мақаншы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24 апреля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№37-256/VIII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Мақаншы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22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№31-222/VIII</w:t>
      </w:r>
    </w:p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района Мақаншы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значения,села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