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a92d" w14:textId="3cfa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22 декабря 2025 года № 31-221/VIII "О бюджете Келдимуратского сельского округа района Мақаншы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24 апреля 2026 года № 37-255/VIII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22 декабря 2025 года №31-221/VIII "О бюджете Келдимуратского сельского округа района Мақаншы на 2026-2028 годы"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1."Утвердить бюджет Келдимуратского сельского округа района Мақаншы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103 887,0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7 497,0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96 390,0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104 403,0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516,0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516,0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№37-255/VIII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№31-221/VIII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Келдимуратовского сельского округа района Мақаншы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значения,села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