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9662" w14:textId="68b9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22 декабря 2025 года № 31-224/VIII "О бюджете Карабутинского сельского округа района Мақаншы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24 апреля 2026 года № 37-251/VIII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22 декабря 2025 года №31-224/VIII "О бюджете Карабутинского сельского округа района Мақаншы на 2026-2028 годы"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1."Утвердить бюджет Карабутинского сельского округа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52 505,0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7 276,0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45 229,0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53 054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-549,0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549,0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549,0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№37 -251/VIII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№31-224/VIII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района Мақаншы на 2026 года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