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ed7c8" w14:textId="79ed7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Мақаншы от 22 декабря 2025 года № 31-226/VIII "О бюджете Кабанбайского сельского округа района Мақаншы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24 апреля 2026 года № 37-249/VIII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Мақаншы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22 декабря 2025 года №31-226/VIII "О бюджете Кабанбайского сельского округа района Мақаншы на 2026-2028 годы" следующие изменения 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1."Утвердить бюджет Кабанбайского сельского округа района Мақаншы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942 248,0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–105 319,0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836 929,0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961 502,9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-19 254,9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19 254,9 тысяч тенге: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19 254,9 тысяч тенге;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решению".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Исполнитель обязанности председателя маслихата района Мақаншы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Турарова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1" w:id="21"/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решению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района Мақаншы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 апреля от 2026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№37 -249/VIII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решению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района Мақаншы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22 декабря 2025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 №31-226/VIII</w:t>
      </w:r>
    </w:p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района Мақаншы на 2026 года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942 248,0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836 929,0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961 502,9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621 573,0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621 573,0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621 573,0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564 314,0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82 040,9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82 040,9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82 040,9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значения,села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значения,селах,поселках,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-19 254,9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