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68c0c" w14:textId="1e68c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 по району Мақаншы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Мақаншы области Абай от 15 апреля 2026 года № 36-246/VIII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365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Казахстан, подпунктом 15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маслихат района Мақаншы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нормы образования и накопления коммунальных отходов по району Мақаншы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Маканшы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Биболов Б.У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9" w:id="3"/>
      <w:r>
        <w:rPr>
          <w:rFonts w:ascii="Times New Roman"/>
          <w:b w:val="false"/>
          <w:i w:val="false"/>
          <w:color w:val="000000"/>
          <w:sz w:val="28"/>
        </w:rPr>
        <w:t>
      Приложение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решению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района Мақаншы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15 апреля 2026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№36-246/VIII</w:t>
      </w:r>
    </w:p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району Мақаншы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накопления коммунальных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норма накопления коммунальных отходов, м3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Домовладения 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благоустроенные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Общежития, интернаты, детские дома, дома престарелых и другие подобные объекты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санатории, дома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 и другие дошкольные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банки, отделения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Поликлиники, медицинские центры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прочие лечебно-профилактические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прочие увеселительные заведения и учреждения общественного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кинотеатры, концертные залы, ночные клубы, казино, залы игровых автоматов, интернет-кафе, компьютерные клубы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Музеи, выставки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промышленно-товарные магазины, смешанные магазины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с машин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торгового места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быта: обслуживание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Вокзалы, автовокзалы, аэропорты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автомойки, АЗС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Гаражные кооперативы, гаражи, паркинги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гараж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Прачечные, химчистки, ремонт бытовой техники, швейные ателье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ювелирные, по ремонту обуви,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ремонт и услуги (изготовление ключей и т.д.)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Юридические, организующие массовые мероприятия на территории города, парковые отходы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участников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