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98469" w14:textId="7e984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и утверждении мест размещения нестационарных торговых объектов на территории района Маканшы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Мақаншы области Абай от 12 августа 2026 года № 124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подпункту 4-2)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а так же со </w:t>
      </w:r>
      <w:r>
        <w:rPr>
          <w:rFonts w:ascii="Times New Roman"/>
          <w:b w:val="false"/>
          <w:i w:val="false"/>
          <w:color w:val="000000"/>
          <w:sz w:val="28"/>
        </w:rPr>
        <w:t>статьҰй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нормативных правовых актах" и пунктом 50-1 "Правил внутренней торговли", утверждҰнных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27 марта 2015 года № 264 (зарегистрированных в реестре государственной регистрации нормативных правовых актов под № 11148), акимат района Маканшы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 определить и утвердить места размещения нестационарных торговых объектов на территории района Маканшы.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Определить рабочим органом по настоящему постановлению ГУ "Отдел предпринимательства и сельского хозяйства".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района.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Маканшы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Койгельдин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Маканшы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"12" 08 2026 года № 124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размещения нестационарных торговых объектов на территории района Маканшы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сельского округа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Место размещения нестационарного торгового объекта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Площадь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кв.м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Период осущес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твления торговли,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Сфера деятельности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Ближайшая инфраструктура (объекты торговли малым ассортиментом и (или) общественного питания, 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Мақаншы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прод. магазином "Мирас" расположенного по улице Кабанбай батыра в с.Маканчи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Прод.магазин "Мирас"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200 метрах к востоку от села Карабулак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 села Карабулак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Прод.магазины "Мадияр" "Мөлдір" и "Ел Маржан"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Правая сторона автобусной остановки села Каратал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с.Коктерек, ул. Б.Момышұлы № 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Прод.магазин "Айгерім"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Акшокы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с.Акшокы, ул.А.Найманбайулы № 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Прод.магазин "Арайгүл"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Кабанбай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с.Кабанбай, ул.Чыбынтаев №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Прод.магазины "Мерей", "Нұр"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Каратума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Правая сторона остановки по улице Абая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 парком "Жастар" по улице Кенес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Кельдымурат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Правая сторона остановки по улице Ибраева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картофеля, овощей и бахчевой продукции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Побережье озера Алаколь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"Арбат" для продовольствии между филиалом ДЧС и б/о "Кожакул"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13 000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Продовольствие разных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(продовольственных/непродовольственных)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 "Қожақұл" и филиал ДЧС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Побережье озера Алаколь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100 метрах северо-восточнее базы отдыха "Акорда"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Продовольствие разных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(продовольственных/непродовольственных)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Побережье озера Алаколь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 базами отдыха "Дина" и "Дорожник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Продовольствие разных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(продовольственных/непродовольственных)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 отдыха "Дина" и "Дорожник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Побережье озера Алаколь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 парком для отдыха и земельным участком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Продовольствие разных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(продовольственных/непродовольственных)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товаров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имеется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