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b3ec" w14:textId="b6eb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2025 года № 38-7 "О бюджете Теректинского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апреля 2026 года № 43-7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Теректинского сельского округа на 2026-2028 годы" от 22 декабря 2025 года № 38-7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81 901,0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9 142,0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72 759,0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83 984,1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- 2 083,1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2 083,1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2 083,1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населенных пунктов по итогам акции "Таза Қазақстан"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хоккейной коробки в селе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