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bd2a" w14:textId="0e9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38-6 "О бюджете Тассайского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Тассайского сельского округа на 2026-2028 годы" от 22 декабря 2025 года № 38-6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 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93 103,0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78 897,0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95 477,9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- 2 344,9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2 344,9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населенных пунктов по итогам акции "Таза Казақстан"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игровой площадки с.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Стеллы у входа в границы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