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a4b5" w14:textId="0dda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22 декабря 2025 года № 38-4 "О бюджете Кокжайыкского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27 апреля 2026 года № 43-4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Кокжайыкского сельского округа на 2026-2028 годы" от 22 декабря 2025 года № 38-4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Кокжайыкского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112 561,0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14 430,0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98 131,0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115 133,3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- 2 572,3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2 572,3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2 572,3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сельского округа на 2026 год целевые текущие трансферты из районного бюджета согласно приложению 6.";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43-4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38-4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Кокжайыкского сельского округа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60 791,3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43-4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38-4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футбольного поля в селе Карамойыл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районного значения в сельских округах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