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5d76" w14:textId="66c5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38-3 "О бюджете Кокпектинского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сельского округа на 2026-2028 годы" от 22 декабря 2025 года № 38-3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382 203,0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75 176,0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303 027,0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394 459,0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- 12 256,0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12 256,0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12 256,0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№ 38-3 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и руслоочистительные работы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 Кокпекты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38-3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сооружений с земельным участком (зона отдыха и развлечений)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Стеллы у входа в границы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по улице Саяхимова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поливке и подметанию асфальтированных дорог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благоустройству и содержанию улицы Аблайхана, Центральной площади, цветочное оформление площади Ұлы Дала Елі, Зеленой 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обновление мест для купания в летнее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надписей "Таза Қазақстан" на арках по ул. Саяхимова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30 столбов освещения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арки при въезде в село Кокпекты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экспертиза среднего ремонта дорог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