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5728" w14:textId="1e25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26 декабря 2025 года № 31-642/VIIІ "О бюджете Шолпанского сельского округа Урджарского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23 апреля 2026 года № 34-697/VIII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декабря 2025 года №31-642/VIIІ "О бюджете Шолпанского сельского округа Урджарского района на 2026-2028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Шолпанского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52 008,0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11 935,0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40 073,0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52 506,0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-498,0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498,0 тысяч тенге, в том числе: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34-697/VIII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