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6060" w14:textId="a556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31-639/VIIІ "О бюджете Науалинского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34-694/VIII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 31-639/VIIІ "О бюджете Науалинского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Науалинского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258 452,2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30 366,0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228 086,2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261 248,9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-2 796,7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-2 796,7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2 796,7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2 796,7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34-694/VIII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261 248,9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