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8580" w14:textId="c798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31-637/VIIІ "О бюджете Каракольского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34-693/VIII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№31-637/VIIІ "О бюджете Каракольского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Каракольского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162 840,0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13 301,0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149 539,0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165 037,7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- 2 197,7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- 2 197,7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2 197,7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2 197,7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34-693/VIII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№31-637/VIII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Каракольского сельского округа Урджарского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