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59f4" w14:textId="f155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26 декабря 2025 года № 31-636/VIIІ "О бюджете Колдененского сельского округа Урджарского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23 апреля 2026 года № 34-692/VIII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декабря 2025 года № 31-636/VIIІ "О бюджете Колдененского сельского округа Урджарского района на 2026-2028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Колдененского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39 777,0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8 524,0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31 253,0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40 995,0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-1 218,0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-1 218,0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1 218,0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1 218,0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апрель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34-692/VIII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№31-636/VIII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Колдененского сельского округа Урджарского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