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2774" w14:textId="4d22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26 декабря 2025 года № 31-632/VIII О бюджете Ельтайского сельского округа Урджарского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23 апреля 2026 года № 34-688/VIII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декабря 2025 года №31-632/VIII бюджет Ельтайского сельского округа Урджарского района на 2026-2028 годы следующее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"1.Утвердить бюджет Ельтайкого сельского округа Урджарского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соответственно,в том числе на 2026 год в следующих обьемах: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47 533,0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10 855,0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–36 678,0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–48 077,0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 в том числе;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–-544,0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ненефтянойдефицит (профицит) бюджета - 544,0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- 544,0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- 544,0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№34-688/VIII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№31-632/VIII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Ельтайкого сельского округа Урджарского района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