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5ff1" w14:textId="c9d5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26 декабря 2025 года № 31-629/VIIІ "О бюджете Баркытбельского сельского округа Урджарского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23 апреля 2026 года № 34-686/VIII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2025 года № 31-629/VIIІ "О бюджете Баркытбельского сельского округа Урджарского района на 2026-2028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Баркытбельского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64 383,0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15 596,0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48 787,0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64 762,0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-379,0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-379,0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379,0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379,0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34-686/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31-629/VIII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