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44bd" w14:textId="b484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26 декабря 2025 года № 31-627/VIIІ "О бюджете Акжарского сельского округа Урджарского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23 апреля 2026 года № 34-685/VIII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декабря 2025 года № 31-627/VIIІ "О бюджете Акжарского сельского округа Урджарского района на 2026-2028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бюджет Акжарского сельского округа Урджарского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4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72 549,0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35 438,0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37 111,0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72 700,4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-151,4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-151,4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151,4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151,4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20265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№34-685/VIII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№31-627/VIII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Урджарского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40 712,4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