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269f" w14:textId="0f92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Урджар Урджарского сельского округа Урджарского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Урджарского сельского округа Урджарского района области Абай от 8 мая 2026 года № 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членов местного сообщества села Урджар Урджарского сельского округа и на основании заключения ономастической комиссии области Абай от 10 декабря 2025 года аким Урджарского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Урджар Урджарского сельского округа Урджарского района области Абай улицу Северная в улицу Мұхтархан Мұқажанов.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Урджарского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