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6b12" w14:textId="d766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Каракол Каракольского сельского округа Урджарского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Каракольского сельского округа Урджарского района области Абай от 4 мая 2026 года № 17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административно-территориальном устройстве Республики Казахстан", с учетом мнения населения села Каракол Каракольского сельского округа и на основании заключения комиссии по ономастике области Абай от 10 декабря 2025 года, аким Каракольского сельского округа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Каракол Каракольского сельского округа Урджарского района области Абай: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2-микрорайон на улицу Нұрсейіт Көшкінбаев;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4-микрорайон на улицу Кәрімтай Атанчинов;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Каракольского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К.К. Садаев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