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eae" w14:textId="579d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2025 года № 32/575-VIII "О бюджете поселка Суыкбулак Жарминского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16 апреля 2026 года № 34/609-VIII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2026-2028 годы" от 23 декабря 2025 года № 32/575-VIII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123 822,0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18 942,0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104 880,0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125 636,0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- 1 814,0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1 814,0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№32/575-VIII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