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09f7" w14:textId="c840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2025 года № 32/570-VIІI "О бюджете Калбатауского сельского округа Жарминского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16 апреля 2026 года № 34/604-VIII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2026-2028 годы" от 23 декабря 2025 года № 32/570-VIІI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281 968,0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215 381,0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13 350,0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52 807,0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294 294,5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- 12 326,5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12 326,5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12 326,5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34/604-VIII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№32/570-VIII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