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9d47" w14:textId="8d79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42-11-VIII "О бюджете Кунарлинского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Кунарлинского сельского округа на 2026-2028 годы" от 23 декабря 2025 года № 42-11-VIII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Кунарлинского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40275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16701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23574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41348,7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-1073,7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1073,7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1073,7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49-8-VIII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