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0748e" w14:textId="bd074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Бородулихинского районного маслихата от 23 декабря 2025 года № 42-10-VIII "О бюджете Красноярского сельского округа Бородулихинского района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Бородулихинского районного маслихата области Абай от 5 мая 2026 года № 49-7-VIII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Бородулихинский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Бородулихинского районного маслихата о бюджете Красноярского сельского округа Бородулихинского района на 2026-2028 годы от 23 декабря 2025 года № 42-10-VIII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Красноярского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104544 тысяч тенге, в том числе: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9751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капитала– 0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94793 тысяч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105294,1 тысяч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-750,1 тысяч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750,1 тысяч тенге, в том числе: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750,1 тысяч тенге.";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Урашева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мая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49-7-VIII</w:t>
            </w:r>
          </w:p>
        </w:tc>
      </w:tr>
    </w:tbl>
    <w:bookmarkStart w:name="z26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Красноярского сельского округа на 2026 год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Трансферты из вышестоящих органов государственного управленич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районного (города областного значения)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105294,1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-750,1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