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142a" w14:textId="0551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23 декабря 2025 года № 36/8-VІII "О бюджете М-Владимировского сельского округа на 2026-2028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апреля 2026 года № 40/7-VIII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23 декабря 2025 года № 36/8-VIIІ "О бюджете М-Владимировского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72 917,0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68,0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60 072,0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72 917,4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