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fcd1" w14:textId="d44f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23 декабря 2025 года № 36/6-VІII "О бюджете Долонского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апреля 2026 года № 40/5-VIII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Долонского сельского округа на 2026 - 2028 годы" от 23 декабря 2025 года № 36/6-VІІІ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Долонского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– 87 850,2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14 013,0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–73 837,2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88 098,3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-248,1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248,1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248,1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40/5-VIII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36/6-VIII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