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5ad47e" w14:textId="85ad4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Аягозского районного маслихата от 23 декабря 2025 года № 31/563-VІIІ "О бюджете Актогайского поселкового округа Аягозского района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Аягозского районного маслихата области Абай от 12 августа 2026 года № 37/658-VIII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решения см. в </w:t>
      </w:r>
      <w:r>
        <w:rPr>
          <w:rFonts w:ascii="Times New Roman"/>
          <w:b w:val="false"/>
          <w:i w:val="false"/>
          <w:color w:val="ff0000"/>
          <w:sz w:val="28"/>
        </w:rPr>
        <w:t>п.2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Аягозский районный маслихат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Аягозского районного маслихата от 23 декабря 2025 года №31/563-VІІI "О бюджете Актогайского поселкового округа Аягозского района на 2026-2028 годы"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Актогайского поселкового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–276626,7 тысяч тенге, в том числе: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–187032,0 тысяч тенге;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тенге;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89594,7 тысяч тенге;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–288324,9 тысяч тенге;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тенге, в том числе: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тенге;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тенге;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-11698,2 тысяч тенге;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–11698,2 тысяч тенге, в том числе: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тенге;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тенге;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11698,2 тысяч тенге.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Аягозского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Ибрайшин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Аягозского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№37/658-VІIІ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Аягозского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№31/563-VІIІ</w:t>
            </w:r>
          </w:p>
        </w:tc>
      </w:tr>
    </w:tbl>
    <w:bookmarkStart w:name="z3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Актогайского поселкового округа на 2026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276626,7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25829,8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25829,8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31314,1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30546,0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129888,1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129888,1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89594,7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89594,7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89594,7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288324,9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53515,8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53515,8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53515,8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53515,8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47484,5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47484,5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47484,5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7971,7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30887,8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16577,2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16577,2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16577,2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16577,2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Реализация мероприятий по социальной и инженерной инфраструктуре сельских населенных пунктов в рамках проекта "Ауыл-Ел бесігі"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170747,4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170747,4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170747,4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нижестоящего бюджета 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компенсацию потерь вышестоящего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 в связи с изменением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170737,0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-11698,2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11698,2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11698,2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11698,2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11698,2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