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6a0b" w14:textId="aaf6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12 октября 2023 года № 7/93-VІІІ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5 августа 2026 года № 37/654-VIII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12 октября 2023 года №7/93-VІІІ (зарегистрировано в Реестре государственной регистрации нормативных правовых актов под №140-18)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граждан, утвержденные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37/654-VIII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№ 7/93-VIII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типовой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Аягозского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Аягозского района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Аягозского района области Абай", осуществляющий оказание социальной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распоряжением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на территории Аягозского района.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без учета среднедушевого дохода к праздничным дням единовременно в виде денежных выплат следующим категориям граждан: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50 (пятьдесят) месячных расчетных показателя;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50 (пятьдесят) месячных расчетных показателя;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а также награжденные орденами "Материнская слава" І и ІІ степени - 5 (пять) месячных расчетных показателя;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50 (пятьдесят) месячных расчетных показателя;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50 (пятьдесят) месячных расчетных показателя;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второе воскресенье октября месяца: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месячных расчетных показателя;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месячных расчетных показателя;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месячных расчетных показателя;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7 (семь) месячных расчетных показателя;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месячных расчетных показателя;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месячных расчетных показателя;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месячных расчетных показателя.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один раз в год), осуществляется с месяца обращения: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документа, но не более 100 (сто) месячных расчетных показателей единовременно один раз в год без учета среднедушевого дохода и обследования материально-бытового положения;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предоставляются по спискам организациями здравоохранения (с указанием индивидуального идентификационного номера, фамилия, имя, отчество, счета) ежемесячно в размере 7 (семь) месячных расчетных показателей без учета среднедушевого дохода;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двукратном размере величины прожиточного минимума, установленного законом о республиканском бюджете на соответствующий финансовый год.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счет. Срок предоставления списка в срок до 20 числа каждого месяца;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находящиеся в трудной жизненной ситуации предоставляется единовременно;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имеющим социально-значимые заболевания -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стоимости пребывания одного из законных представителей, сопровождающих ребенка с инвалидностью на санаторно-курортное лечение (далее – сопровождающий),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сведении о доходе и о составе семьи инициируются путем запроса из АИС "Е-Собес" в АИС "Социальная помощь".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цифровые системы государственных органов и (или) организаций через шлюз "цифрового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цифровых системах заявителем к заявлению прилагаются следующие документы: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цифровые системы государственных органов и (или) организаций для получения необходимых сведений осуществляется самим заявителем.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цифровых систем государственных органов и (или) организаций.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акиму города районного значения, поселкового округа,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направляет их в уполномоченный орган по оказанию социальной помощи или акиму города районного значения, поселкового округа, сельского округа. 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поселкового округа, сельского округа,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города районного значения, поселкового округа,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города районного значения, поселкового округа, сельского округа. 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цифровых систем;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(трех) рабочих дней после ознакомления вправе представить свои замечания на протокол заслушивания.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правил).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цифровой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Аягозского района;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граждан, являющихся (активными) получателями пенсий и пособий.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цифровые системы уполномоченного государственного органа.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27 числу месяца, предшествующего месяцу выплаты.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(двух)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2 (двух)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цифровую систему.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1"/>
    <w:p>
      <w:pPr>
        <w:spacing w:after="0"/>
        <w:ind w:left="0"/>
        <w:jc w:val="both"/>
      </w:pPr>
      <w:bookmarkStart w:name="z169" w:id="1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