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f94d2" w14:textId="34f9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31/584-VIІI "О бюджете Тарлаулинского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33/624-VIII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Тарлаулинского сельского округа Аягозского района на 2026-2028 годы" от 23 декабря 2025 года № 31/584-VIII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Тарлаулинского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345421,7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7927,0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337494,7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345432,8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11,1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№33/624-VIII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№31/584-VIII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