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c86" w14:textId="6ef2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31/583-VІІI "О бюджете Тарбагатайского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Тарбагатайского сельского округа Аягозского района на 2026-2028 годы" от 23 декабря 2025 года №31/583-VІІI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– 123035,9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12717,0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110318,9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123108,8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№33/623-VІІI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т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