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6969" w14:textId="e606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31/582-VIІІ "О бюджете Сарыаркинского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33/622-VIII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Сарыаркинского сельского округа Аягозского района на 2026-2028 годы" от 23 декабря 2025 года №31/582-VІIІ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Сарыаркинского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–81384,6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6583,0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74631,6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81499,6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- 115,0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115,0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115,0 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№33/622-VIII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№31/582-VIII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Сарыаркинского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переводов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