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f5bd" w14:textId="544f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31/580-VIІI "О бюджете Нарынского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Нарынского сельского округа Аягозского района на 2026-2028 годы" от 23 декабря 2025 года № 31/580-VІIІ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Нарынского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63752,1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8792,0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54960,1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63831,2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79,1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№33/620-VІII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№31/580-VІII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