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c98f" w14:textId="7b0c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31/579-VIІІ "О бюджете Мынбулакского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33/619-VIII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Мынбулакского сельского округа Аягозского района на 2026-2028 годы" от 23 декабря 2025 года №31/579-VІІI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73136,6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37115,0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36021,6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73465,4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-328,8тысяч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328,8тысяч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33/619-VIII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31/579-VIII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аренда имущества находящегося в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