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d48d" w14:textId="894d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2025 года № 31/577-VІІI "О бюджете Малкельдинского сельского округа Аягозского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17 апреля 2026 года № 33/617-VIII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Малкельдинского сельского округа Аягозского района на 2026-2028 годы" от 23 декабря 2025 года №31/577-VІIІ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Малкельдинского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89052,6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49084,0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39968,6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89561,0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-508,4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508,4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508,4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 №33/617-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№31/577-VIІI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Малкельдинского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