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87ee" w14:textId="ad98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23 декабря 2025 года № 31/576-VІІI "О бюджете Майлинского сельского округа Аягозского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17 апреля 2026 года № 33/616-VIII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Майлинского сельского округа Аягозского района на 2026-2028 годы" от 23 декабря 2025 года №31/576-VІIІ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Майлинского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107151,0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9351,0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97740,0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107590,7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-439,7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439,7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439,7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№33/616-VІІI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№31/576-VІІI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Майлинского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