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93da" w14:textId="141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31/575-VIІІ "О бюджете Мадениетского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Мадениетского сельского округа Аягозского района на 2026-2028 годы" от 23 декабря 2025 года №31/575-VІIІ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58454,9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15940,0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42364,9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58495,4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№33/615-VIII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№31/575-VIII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