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156" w14:textId="1094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31/574-VIІІ "О бюджете Косагашского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Косагашского сельского округа Аягозского района на 2026-2028 годы" от 23 декабря 2025 года №31/574-VІIІ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296533,5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11633,0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284900,5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296835,7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- 302,2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–302,2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№33/614-VІІI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№31/574-VІІI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использивание природных и других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