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4b1e" w14:textId="953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31/572-VIII "О бюджете Карагашского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Карагашского сельского округа Аягозского района на 2026-2028 годы" от 23 декабря 2025 года №31/572-VIII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77304,4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67532,4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77939,8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635,4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№31/572-VIII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