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81437" w14:textId="a381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Аягозского районного маслихата от 23 декабря 2025 года № 31/568-VIІІ "О бюджете Байкошкарского сельского округа Аягозского района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области Абай от 17 апреля 2026 года № 33/608-VIII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Аягозский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"О бюджете Байкошкарского сельского округа Аягозского района на 2026-2028 годы" от 23 декабря 2025 года № 31/568-VIII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Байкошкарского сельского округа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40296,3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3320,0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65,0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36911,3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40307,4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-11,1 тысяч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11,1 тысяч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11,1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Аягозского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Ибрайшин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17 апреля 2026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№33/608-VІІI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Аягозского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№31/568-VІІI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Байкошкарского сельского округа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40296,3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36911,3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значения,селах,поселках,сельских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 полнлстью 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