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941" w14:textId="3b0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города Аягоз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Аягозского района области Абай от 3 июня 2026 года № 168 и решение Аягозского районного маслихата области Абай от 3 июня 2026 года № 34/627-VIII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ономастической комиссии области Абай от 10 декабря 2025 года, акимат Аягозского района области Абай ПОСТАНОВЛЯЕТ и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"Зеленый переулок" города Аягоз Аягозского района в улицу "Құдаш, Бакен Мұхамедиевтер".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Аягозского района и решение Аягозского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