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ef6e" w14:textId="b70e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2025 года № 36/5-VIІI "О бюджете Кундыздинского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27 апреля 2026 года № 39/5-VIII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2025 года № 36/5-VIІI "О бюджете Кундыздинского сельского округа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Кундыздинского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75 926,9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9 337,0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66 589,9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81 949,3 тысяч тенге,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- 6 022,4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6 022,4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6 022,4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36/5-VIІI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