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932b" w14:textId="6cc9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36/4-VIII "О бюджете Кокбайского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27 апреля 2026 года № 39/4-VIII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2025 года № 36/4-VIII "О бюджете Кокбайского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Кокбайского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- 122 324,7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– 0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106 428,7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126 957,3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- 4 632,6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4 632,6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4 632,6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39/4-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