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8471e" w14:textId="d6847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Ақсуат области Абай от 22 декабря 2025 года № 39/4-VIII "О бюджете Киндиктинского сельского округа района Ақсуат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Ақсуат области Абай от 11 августа 2026 года № 47/4-VIII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Ақсуат области Абай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Ақсуат области Абай "О бюджете Киндиктинского сельского округа района Ақсуат на 2026 - 2028 годы" от 22 декабря 2025 года № 39/4-VIII (зарегистрировано в Реестре государственной регистрации нормативных правовых актов под № 219976)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Киндиктинского сельского округа района Ақсуат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220 686,6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11 779,0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208 607,6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224 750,4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-4 063,8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4 063,8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4 063,8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в бюджете Киндиктинского сельского округа района Ақсуат на 2026 год предусмотрены целевые текущие трансферты из областного бюджета в сумме 159 122,6 тысяч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Аксуат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Ақсуат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2026 года № 47/4-VIII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Ақсуат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39/4-VIII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Киндиктинского сельского округа на 2026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220 686,6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11 779,0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1 650,0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1 650,0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4 805,0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2 812,0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1 943,0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5 324,0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5 324,0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208 607,6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208 607,6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208 607,6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224 750,4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48 376,5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48 376,5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48 376,5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48 376,5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19 374,2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19 374,2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19 374,2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17 300,0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2 074,2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155 497,6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155 497,6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155 497,6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155 497,6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-4 063,8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4 063,8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4 063,8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4 063,8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4 063,8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