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b43f" w14:textId="572b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22 декабря 2025 года № 39/3-VIII "О бюджете Екпинского сельского округа района Ақсуат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11 августа 2026 года № 47/3-VIII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Екпинского сельского округа района Ақсуат на 2026 -2028 годы" от 22 декабря 2025 года № 39/3-VIII (зарегистрировано в Реестре государственной регистрации нормативных правовых актов под № 219977)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Екпинского сельского округа района Ақсуат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253 358,1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137 589,0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2 590,0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113 160,1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388 723,9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-135 365,8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135 365,8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135 365,8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бюджете Екпинского сельского округа района Ақсуат на 2026 год предусмотрены объем бюджетных изъятий из бюджета сельского округа в районный бюджет в сумме 84 599,0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Екпинского сельского округа района Ақсуат на 2026 год предусмотрены целевые текущие трансферты из областного бюджета в сумме 95 860,1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2026 года № 47/3-VIII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39/3-VIII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253 358,1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137 589,0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107 280,0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107 280,0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13 934,0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16 375,0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16 375,0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2 590,0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2 590,0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2 590,0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113 160,1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113 160,1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113 160,1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388 723,9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82 273,8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82 273,8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82 273,8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79 273,8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108 763,0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108 763,0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108 763,0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1 988,0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102 775,0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91 385,1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91 385,1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91 385,1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91 385,1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84 602,0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84 602,0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84 602,0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84 599,0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-135 365,8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135 365,8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135 365,8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135 365,8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135 365,8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