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8d87" w14:textId="2838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маслихата района Аксуат области Абай от 18 декабря 2025 года № 38/2-VIII "О бюджете района Ақсуат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5 августа 2026 года № 46/2-VIII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2026-2028 годы" от 18 декабря 2025 года №38/2-VIIІ (зарегистрировано в Реестре государственной регистрации нормативных правовых актов под № 219364)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8 978 620,4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2 994 218,1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65 816,0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5 918 586,3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7 588 245,6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52 009,0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–134 075,0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82 066,0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17 400,0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17 400,0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1 320 965,8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- 1 320 965,8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134 075,0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1 518 226,0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63 185,2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